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5723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Фурсова Леонида Анатольевича, </w:t>
      </w:r>
      <w:r>
        <w:rPr>
          <w:rStyle w:val="cat-UserDefinedgrp-25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>, мкр.6А, дом-71, квартира-21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Style w:val="cat-UserDefinedgrp-26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/судебная повестка/ 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предоставил ходатайство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6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Фурсова Л.А.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Фурсова Леонида Анатольевича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12">
    <w:name w:val="cat-UserDefined grp-25 rplc-12"/>
    <w:basedOn w:val="DefaultParagraphFont"/>
  </w:style>
  <w:style w:type="character" w:customStyle="1" w:styleId="cat-UserDefinedgrp-26rplc-21">
    <w:name w:val="cat-UserDefined grp-26 rplc-21"/>
    <w:basedOn w:val="DefaultParagraphFont"/>
  </w:style>
  <w:style w:type="character" w:customStyle="1" w:styleId="cat-UserDefinedgrp-26rplc-26">
    <w:name w:val="cat-UserDefined grp-26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